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tabell"/>
      </w:tblPr>
      <w:tblGrid>
        <w:gridCol w:w="5546"/>
        <w:gridCol w:w="5086"/>
      </w:tblGrid>
      <w:tr w:rsidR="00284AAA" w14:paraId="647E3848" w14:textId="77777777" w:rsidTr="00DA5DE0">
        <w:trPr>
          <w:trHeight w:hRule="exact" w:val="1800"/>
        </w:trPr>
        <w:tc>
          <w:tcPr>
            <w:tcW w:w="5546" w:type="dxa"/>
            <w:tcMar>
              <w:bottom w:w="144" w:type="dxa"/>
            </w:tcMar>
            <w:vAlign w:val="bottom"/>
          </w:tcPr>
          <w:p w14:paraId="19720B4B" w14:textId="77777777" w:rsidR="00284AAA" w:rsidRPr="00180F50" w:rsidRDefault="00180F50" w:rsidP="00284AAA">
            <w:pPr>
              <w:pStyle w:val="Kontaktinformation"/>
              <w:ind w:left="241"/>
              <w:rPr>
                <w:sz w:val="44"/>
                <w:szCs w:val="44"/>
              </w:rPr>
            </w:pPr>
            <w:r w:rsidRPr="00180F50">
              <w:rPr>
                <w:sz w:val="44"/>
                <w:szCs w:val="44"/>
              </w:rPr>
              <w:t>Fritidsavgifter</w:t>
            </w:r>
          </w:p>
          <w:p w14:paraId="47280DC5" w14:textId="77777777" w:rsidR="00284AAA" w:rsidRDefault="00180F50" w:rsidP="00284AAA">
            <w:pPr>
              <w:pStyle w:val="Kontaktinformation"/>
              <w:ind w:left="241"/>
            </w:pPr>
            <w:proofErr w:type="spellStart"/>
            <w:r w:rsidRPr="00180F50">
              <w:rPr>
                <w:sz w:val="44"/>
                <w:szCs w:val="44"/>
              </w:rPr>
              <w:t>Håslövs</w:t>
            </w:r>
            <w:proofErr w:type="spellEnd"/>
            <w:r w:rsidRPr="00180F50">
              <w:rPr>
                <w:sz w:val="44"/>
                <w:szCs w:val="44"/>
              </w:rPr>
              <w:t xml:space="preserve"> byaskola</w:t>
            </w:r>
          </w:p>
        </w:tc>
        <w:tc>
          <w:tcPr>
            <w:tcW w:w="5086" w:type="dxa"/>
            <w:tcMar>
              <w:top w:w="576" w:type="dxa"/>
            </w:tcMar>
            <w:vAlign w:val="center"/>
          </w:tcPr>
          <w:p w14:paraId="66A50A04" w14:textId="77777777" w:rsidR="00284AAA" w:rsidRDefault="00180F50" w:rsidP="00284AAA">
            <w:pPr>
              <w:pStyle w:val="Rubrik1"/>
              <w:spacing w:before="0"/>
              <w:jc w:val="right"/>
            </w:pPr>
            <w:r>
              <w:rPr>
                <w:noProof/>
              </w:rPr>
              <w:drawing>
                <wp:inline distT="0" distB="0" distL="0" distR="0" wp14:anchorId="5509C682" wp14:editId="73115EDC">
                  <wp:extent cx="1904148" cy="755042"/>
                  <wp:effectExtent l="0" t="0" r="1270" b="698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ga-skiss-200px-orange bladet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71" cy="76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21386" w14:textId="77777777" w:rsidR="00462B54" w:rsidRDefault="00B22EC4" w:rsidP="000F2898">
      <w:pPr>
        <w:pStyle w:val="Inledning"/>
      </w:pPr>
      <w:r w:rsidRPr="000F2898">
        <w:rPr>
          <w:lang w:bidi="sv-SE"/>
        </w:rPr>
        <w:t>Hej</w:t>
      </w:r>
      <w:r w:rsidR="00DF4886">
        <w:rPr>
          <w:lang w:bidi="sv-SE"/>
        </w:rPr>
        <w:t>!</w:t>
      </w:r>
    </w:p>
    <w:p w14:paraId="56F3CEB3" w14:textId="77777777" w:rsidR="00462B54" w:rsidRDefault="00180F50" w:rsidP="00180F50">
      <w:r>
        <w:t xml:space="preserve">Välkomna till </w:t>
      </w:r>
      <w:proofErr w:type="spellStart"/>
      <w:r>
        <w:t>Håslövs</w:t>
      </w:r>
      <w:proofErr w:type="spellEnd"/>
      <w:r>
        <w:t xml:space="preserve"> fritidshem. Alla kontakter gällande verksamheten tar ni direkt med Madeleine eller Katja, eller direkt till fritids telefon 0725-830034</w:t>
      </w:r>
    </w:p>
    <w:p w14:paraId="624D8CC1" w14:textId="07369730" w:rsidR="000F2898" w:rsidRDefault="00180F50" w:rsidP="000F2898">
      <w:r>
        <w:t>Ni kommer inte att få faktura varje månad på avgiften, utan denna info gäller varje månad utom JULI då vi har betalningsfritt om man är ledig 4 veckor under sommaren.</w:t>
      </w:r>
      <w:r w:rsidR="00DF4886">
        <w:t xml:space="preserve"> Vi tillämpar maxtaxa</w:t>
      </w:r>
      <w:r w:rsidR="00640F6B">
        <w:t xml:space="preserve"> UTAN </w:t>
      </w:r>
      <w:proofErr w:type="gramStart"/>
      <w:r w:rsidR="00640F6B">
        <w:t>inkomstberäkning!</w:t>
      </w:r>
      <w:r w:rsidR="00DF4886">
        <w:t>.</w:t>
      </w:r>
      <w:proofErr w:type="gramEnd"/>
    </w:p>
    <w:p w14:paraId="541DBF40" w14:textId="77777777" w:rsidR="00180F50" w:rsidRDefault="00180F50" w:rsidP="000F2898"/>
    <w:p w14:paraId="143ECCC0" w14:textId="77777777" w:rsidR="00180F50" w:rsidRDefault="00180F50" w:rsidP="000F2898">
      <w:r w:rsidRPr="00DF4886">
        <w:rPr>
          <w:b/>
          <w:bCs/>
          <w:color w:val="78A141" w:themeColor="accent5"/>
        </w:rPr>
        <w:t>Vad ska just du betala då för ditt/dina barn på fritids</w:t>
      </w:r>
      <w:r w:rsidR="00DF4886">
        <w:rPr>
          <w:b/>
          <w:bCs/>
          <w:color w:val="78A141" w:themeColor="accent5"/>
        </w:rPr>
        <w:t xml:space="preserve"> då</w:t>
      </w:r>
      <w:r w:rsidRPr="00DF4886">
        <w:rPr>
          <w:b/>
          <w:bCs/>
          <w:color w:val="78A141" w:themeColor="accent5"/>
        </w:rPr>
        <w:t>?</w:t>
      </w:r>
    </w:p>
    <w:p w14:paraId="484194B3" w14:textId="24BC016C" w:rsidR="00180F50" w:rsidRDefault="00180F50" w:rsidP="000F2898">
      <w:r>
        <w:t xml:space="preserve">Ja om ditt barn är </w:t>
      </w:r>
      <w:r w:rsidRPr="00180F50">
        <w:rPr>
          <w:b/>
          <w:bCs/>
        </w:rPr>
        <w:t>yngst</w:t>
      </w:r>
      <w:r>
        <w:t xml:space="preserve"> i familjen så ska ni betala 9</w:t>
      </w:r>
      <w:r w:rsidR="00640F6B">
        <w:t>86</w:t>
      </w:r>
      <w:r>
        <w:t xml:space="preserve"> kr varje månad</w:t>
      </w:r>
      <w:r w:rsidR="00DF4886">
        <w:t xml:space="preserve"> för fritids</w:t>
      </w:r>
      <w:r>
        <w:t>.</w:t>
      </w:r>
    </w:p>
    <w:p w14:paraId="16F284A6" w14:textId="002C585F" w:rsidR="00180F50" w:rsidRDefault="00180F50" w:rsidP="000F2898">
      <w:r>
        <w:t>Har ni yngre syskon hemma</w:t>
      </w:r>
      <w:r w:rsidR="00DF4886">
        <w:t xml:space="preserve"> (eller på </w:t>
      </w:r>
      <w:proofErr w:type="spellStart"/>
      <w:r w:rsidR="00DF4886">
        <w:t>fsk</w:t>
      </w:r>
      <w:proofErr w:type="spellEnd"/>
      <w:r w:rsidR="00DF4886">
        <w:t>)</w:t>
      </w:r>
      <w:r>
        <w:t xml:space="preserve"> så är det 4</w:t>
      </w:r>
      <w:r w:rsidR="00640F6B">
        <w:t>93</w:t>
      </w:r>
      <w:r>
        <w:t xml:space="preserve"> kr per månad för det </w:t>
      </w:r>
      <w:r w:rsidRPr="00180F50">
        <w:rPr>
          <w:b/>
          <w:bCs/>
        </w:rPr>
        <w:t>äldre</w:t>
      </w:r>
      <w:r>
        <w:t xml:space="preserve"> barnet</w:t>
      </w:r>
      <w:r w:rsidR="00DF4886">
        <w:t xml:space="preserve"> hos oss</w:t>
      </w:r>
      <w:r>
        <w:t>.</w:t>
      </w:r>
    </w:p>
    <w:p w14:paraId="70D7A42D" w14:textId="44A11E32" w:rsidR="00180F50" w:rsidRDefault="00180F50" w:rsidP="000F2898">
      <w:r>
        <w:t xml:space="preserve">Finns ett </w:t>
      </w:r>
      <w:r w:rsidRPr="00180F50">
        <w:rPr>
          <w:b/>
          <w:bCs/>
        </w:rPr>
        <w:t>syskonpar</w:t>
      </w:r>
      <w:r>
        <w:t xml:space="preserve"> på fritids så betalar man 14</w:t>
      </w:r>
      <w:r w:rsidR="00640F6B">
        <w:t>79</w:t>
      </w:r>
      <w:r>
        <w:t xml:space="preserve"> kr varje månad.</w:t>
      </w:r>
    </w:p>
    <w:p w14:paraId="1BC24451" w14:textId="77777777" w:rsidR="00180F50" w:rsidRDefault="00180F50" w:rsidP="000F2898">
      <w:r>
        <w:t>Om du har tv</w:t>
      </w:r>
      <w:r w:rsidR="00DF4886">
        <w:t>å</w:t>
      </w:r>
      <w:r>
        <w:t xml:space="preserve"> barn på fritids, </w:t>
      </w:r>
      <w:r w:rsidRPr="00DF4886">
        <w:rPr>
          <w:b/>
          <w:bCs/>
        </w:rPr>
        <w:t>men ett yngre syskon</w:t>
      </w:r>
      <w:r>
        <w:t xml:space="preserve"> </w:t>
      </w:r>
      <w:r w:rsidR="00DF4886">
        <w:t xml:space="preserve">hemma </w:t>
      </w:r>
      <w:r>
        <w:t>så betalar du 950 kr per månad för båda</w:t>
      </w:r>
      <w:r w:rsidR="00DF4886">
        <w:t xml:space="preserve"> som går hos oss</w:t>
      </w:r>
      <w:r>
        <w:t>.</w:t>
      </w:r>
    </w:p>
    <w:p w14:paraId="06C3958C" w14:textId="77777777" w:rsidR="00180F50" w:rsidRPr="00DF4886" w:rsidRDefault="00DF4886" w:rsidP="000F2898">
      <w:pPr>
        <w:rPr>
          <w:b/>
          <w:bCs/>
          <w:color w:val="78A141" w:themeColor="accent5"/>
          <w:sz w:val="32"/>
          <w:szCs w:val="32"/>
        </w:rPr>
      </w:pPr>
      <w:r w:rsidRPr="00DF4886">
        <w:rPr>
          <w:b/>
          <w:bCs/>
          <w:color w:val="78A141" w:themeColor="accent5"/>
          <w:sz w:val="32"/>
          <w:szCs w:val="32"/>
        </w:rPr>
        <w:t>Hur??</w:t>
      </w:r>
    </w:p>
    <w:p w14:paraId="184CBF3A" w14:textId="77777777" w:rsidR="00180F50" w:rsidRDefault="00180F50" w:rsidP="000F2898">
      <w:r>
        <w:t xml:space="preserve">Man kan med fördel sätta stående överföring till vårt konto i Handelsbanken </w:t>
      </w:r>
      <w:proofErr w:type="gramStart"/>
      <w:r w:rsidRPr="00180F50">
        <w:t>6833-412860791</w:t>
      </w:r>
      <w:proofErr w:type="gramEnd"/>
      <w:r>
        <w:t xml:space="preserve">, var då noga med att skriva vilket barn det gäller </w:t>
      </w:r>
      <w:r w:rsidRPr="00180F50">
        <w:rPr>
          <w:u w:val="single"/>
        </w:rPr>
        <w:t>oavsett betalningsmetod.</w:t>
      </w:r>
      <w:r>
        <w:t xml:space="preserve"> </w:t>
      </w:r>
    </w:p>
    <w:p w14:paraId="5350E3B8" w14:textId="77777777" w:rsidR="00180F50" w:rsidRDefault="00180F50" w:rsidP="000F2898">
      <w:r>
        <w:t xml:space="preserve">Eller via BG: </w:t>
      </w:r>
      <w:proofErr w:type="gramStart"/>
      <w:r w:rsidRPr="00180F50">
        <w:t>5131-5224</w:t>
      </w:r>
      <w:proofErr w:type="gramEnd"/>
    </w:p>
    <w:p w14:paraId="613CE6E7" w14:textId="463D4C77" w:rsidR="00180F50" w:rsidRDefault="00180F50" w:rsidP="000F2898">
      <w:r w:rsidRPr="00F338D4">
        <w:rPr>
          <w:color w:val="FF0000"/>
        </w:rPr>
        <w:t>Krisar</w:t>
      </w:r>
      <w:r>
        <w:t xml:space="preserve"> det så fungerar även </w:t>
      </w:r>
      <w:proofErr w:type="spellStart"/>
      <w:r>
        <w:t>Swish</w:t>
      </w:r>
      <w:proofErr w:type="spellEnd"/>
      <w:r>
        <w:t xml:space="preserve">, men det kostar </w:t>
      </w:r>
      <w:r w:rsidR="00673735">
        <w:t xml:space="preserve">skolan </w:t>
      </w:r>
      <w:r>
        <w:t xml:space="preserve">10 kr </w:t>
      </w:r>
      <w:r w:rsidR="00673735">
        <w:t>för varje avi</w:t>
      </w:r>
      <w:r>
        <w:t xml:space="preserve">, för det tar banken ut på just företags </w:t>
      </w:r>
      <w:proofErr w:type="spellStart"/>
      <w:r>
        <w:t>Swish</w:t>
      </w:r>
      <w:proofErr w:type="spellEnd"/>
      <w:r>
        <w:t xml:space="preserve">, till skillnad för </w:t>
      </w:r>
      <w:proofErr w:type="spellStart"/>
      <w:r>
        <w:t>Swish</w:t>
      </w:r>
      <w:proofErr w:type="spellEnd"/>
      <w:r>
        <w:t xml:space="preserve"> till privatpersoner. Nr är: </w:t>
      </w:r>
      <w:proofErr w:type="gramStart"/>
      <w:r w:rsidRPr="00180F50">
        <w:t>1236809958</w:t>
      </w:r>
      <w:proofErr w:type="gramEnd"/>
    </w:p>
    <w:p w14:paraId="78731CAF" w14:textId="77777777" w:rsidR="00180F50" w:rsidRDefault="00DF4886" w:rsidP="000F2898">
      <w:r>
        <w:t>OBSERVERA!! Man betalar innevarande månad, så er första månad blir senast d 31 augusti. Första veckan i efterföljande månad får ni en påminnelse om ni ej har betalt er avgift.</w:t>
      </w:r>
    </w:p>
    <w:p w14:paraId="73204D92" w14:textId="77777777" w:rsidR="00462B54" w:rsidRPr="002E1A5A" w:rsidRDefault="00180F50" w:rsidP="002E1A5A">
      <w:pPr>
        <w:pStyle w:val="Avslutandetext"/>
      </w:pPr>
      <w:r>
        <w:t xml:space="preserve">Har ni frågor så maila gärna mig direkt på </w:t>
      </w:r>
      <w:r w:rsidRPr="00DF4886">
        <w:rPr>
          <w:color w:val="0070C0"/>
        </w:rPr>
        <w:t>maria@smaragden.info</w:t>
      </w:r>
    </w:p>
    <w:p w14:paraId="394CDEBD" w14:textId="77777777" w:rsidR="00115663" w:rsidRPr="00115663" w:rsidRDefault="00180F50" w:rsidP="00115663">
      <w:pPr>
        <w:pStyle w:val="Signatur"/>
      </w:pPr>
      <w:r>
        <w:t>Mvh Maria Wiktorsson, rektor</w:t>
      </w:r>
    </w:p>
    <w:sectPr w:rsidR="00115663" w:rsidRPr="00115663" w:rsidSect="00180F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862" w:bottom="1418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0325BA" w14:textId="77777777" w:rsidR="009F0192" w:rsidRDefault="009F0192">
      <w:pPr>
        <w:spacing w:after="0" w:line="240" w:lineRule="auto"/>
      </w:pPr>
      <w:r>
        <w:separator/>
      </w:r>
    </w:p>
  </w:endnote>
  <w:endnote w:type="continuationSeparator" w:id="0">
    <w:p w14:paraId="32D4219C" w14:textId="77777777" w:rsidR="009F0192" w:rsidRDefault="009F0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624A73" w14:textId="77777777" w:rsidR="007E0D6E" w:rsidRDefault="007E0D6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5DD4660E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5FCD30C2" w14:textId="77777777" w:rsidR="00115663" w:rsidRDefault="00115663" w:rsidP="00115663">
          <w:pPr>
            <w:pStyle w:val="Sidfot"/>
            <w:spacing w:after="0"/>
            <w:jc w:val="left"/>
          </w:pPr>
          <w:r>
            <w:rPr>
              <w:noProof/>
              <w:lang w:bidi="sv-SE"/>
            </w:rPr>
            <w:drawing>
              <wp:inline distT="0" distB="0" distL="0" distR="0" wp14:anchorId="6A5394A1" wp14:editId="2379D58F">
                <wp:extent cx="7879703" cy="899509"/>
                <wp:effectExtent l="0" t="0" r="0" b="0"/>
                <wp:docPr id="18" name="Bild 14" descr="Flera gröna vågor som abstrakt design i sidfot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2BCE1D5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5425A1CC" w14:textId="77777777" w:rsidR="002E1A5A" w:rsidRDefault="002E1A5A" w:rsidP="002E1A5A">
          <w:pPr>
            <w:pStyle w:val="Sidfot"/>
            <w:spacing w:after="0"/>
          </w:pPr>
          <w:r>
            <w:rPr>
              <w:noProof/>
              <w:lang w:bidi="sv-SE"/>
            </w:rPr>
            <w:drawing>
              <wp:inline distT="0" distB="0" distL="0" distR="0" wp14:anchorId="14028619" wp14:editId="3FDF3AEF">
                <wp:extent cx="8551368" cy="976184"/>
                <wp:effectExtent l="0" t="0" r="2540" b="0"/>
                <wp:docPr id="19" name="Bild 15" descr="design med gröna våg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F523DC" w14:textId="77777777" w:rsidR="009F0192" w:rsidRDefault="009F0192">
      <w:pPr>
        <w:spacing w:after="0" w:line="240" w:lineRule="auto"/>
      </w:pPr>
      <w:r>
        <w:separator/>
      </w:r>
    </w:p>
  </w:footnote>
  <w:footnote w:type="continuationSeparator" w:id="0">
    <w:p w14:paraId="4AA21ECF" w14:textId="77777777" w:rsidR="009F0192" w:rsidRDefault="009F01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AD700" w14:textId="77777777" w:rsidR="007E0D6E" w:rsidRDefault="007E0D6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1CF68E53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0DCD6DB6" w14:textId="77777777" w:rsidR="00115663" w:rsidRDefault="00115663" w:rsidP="00115663">
          <w:pPr>
            <w:pStyle w:val="Sidhuvud"/>
          </w:pPr>
          <w:r>
            <w:rPr>
              <w:noProof/>
              <w:lang w:bidi="sv-SE"/>
            </w:rPr>
            <w:drawing>
              <wp:inline distT="0" distB="0" distL="0" distR="0" wp14:anchorId="689E89FC" wp14:editId="25207C77">
                <wp:extent cx="7797114" cy="949420"/>
                <wp:effectExtent l="0" t="0" r="0" b="3175"/>
                <wp:docPr id="17" name="Bild 13" descr="Flera gröna vågor som abstrakt design i sidhuvud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99B42" w14:textId="77777777" w:rsidR="00E71405" w:rsidRDefault="007E3A99">
    <w:r>
      <w:rPr>
        <w:lang w:bidi="sv-SE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F50"/>
    <w:rsid w:val="00066E19"/>
    <w:rsid w:val="000B4BF8"/>
    <w:rsid w:val="000F2898"/>
    <w:rsid w:val="00115663"/>
    <w:rsid w:val="00180F50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97073"/>
    <w:rsid w:val="004C595E"/>
    <w:rsid w:val="00535A9A"/>
    <w:rsid w:val="00576382"/>
    <w:rsid w:val="00583C88"/>
    <w:rsid w:val="00620729"/>
    <w:rsid w:val="00640F6B"/>
    <w:rsid w:val="00673242"/>
    <w:rsid w:val="00673735"/>
    <w:rsid w:val="00691768"/>
    <w:rsid w:val="006F0367"/>
    <w:rsid w:val="007826F2"/>
    <w:rsid w:val="007915E1"/>
    <w:rsid w:val="007C4A68"/>
    <w:rsid w:val="007E0D6E"/>
    <w:rsid w:val="007E3A99"/>
    <w:rsid w:val="008658F6"/>
    <w:rsid w:val="008945AC"/>
    <w:rsid w:val="009439AA"/>
    <w:rsid w:val="009F0192"/>
    <w:rsid w:val="00A03602"/>
    <w:rsid w:val="00A45E55"/>
    <w:rsid w:val="00B22EC4"/>
    <w:rsid w:val="00B54EAE"/>
    <w:rsid w:val="00B552FE"/>
    <w:rsid w:val="00BA5A05"/>
    <w:rsid w:val="00BC06ED"/>
    <w:rsid w:val="00CE2CAB"/>
    <w:rsid w:val="00D67F1F"/>
    <w:rsid w:val="00D904CD"/>
    <w:rsid w:val="00DA5DE0"/>
    <w:rsid w:val="00DE3E34"/>
    <w:rsid w:val="00DE4C30"/>
    <w:rsid w:val="00DF4886"/>
    <w:rsid w:val="00E041D6"/>
    <w:rsid w:val="00E32718"/>
    <w:rsid w:val="00E71405"/>
    <w:rsid w:val="00E802A8"/>
    <w:rsid w:val="00F338D4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1E4B218"/>
  <w15:chartTrackingRefBased/>
  <w15:docId w15:val="{6E7029B6-F2D1-46DA-A5B4-83F35704B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Rubrik1">
    <w:name w:val="heading 1"/>
    <w:basedOn w:val="Normal"/>
    <w:next w:val="Kontaktinformation"/>
    <w:link w:val="Rubrik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Rubrik2">
    <w:name w:val="heading 2"/>
    <w:basedOn w:val="Normal"/>
    <w:next w:val="Normal"/>
    <w:link w:val="Rubrik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Rubrik4">
    <w:name w:val="heading 4"/>
    <w:basedOn w:val="Normal"/>
    <w:next w:val="Normal"/>
    <w:link w:val="Rubrik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Rubrik5">
    <w:name w:val="heading 5"/>
    <w:basedOn w:val="Normal"/>
    <w:next w:val="Normal"/>
    <w:link w:val="Rubrik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Rubrik6">
    <w:name w:val="heading 6"/>
    <w:basedOn w:val="Normal"/>
    <w:next w:val="Normal"/>
    <w:link w:val="Rubrik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Rubrik7">
    <w:name w:val="heading 7"/>
    <w:basedOn w:val="Normal"/>
    <w:next w:val="Normal"/>
    <w:link w:val="Rubrik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Rubrik8">
    <w:name w:val="heading 8"/>
    <w:basedOn w:val="Normal"/>
    <w:next w:val="Normal"/>
    <w:link w:val="Rubrik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Sidhuvud">
    <w:name w:val="header"/>
    <w:basedOn w:val="Normal"/>
    <w:link w:val="SidhuvudChar"/>
    <w:uiPriority w:val="99"/>
    <w:unhideWhenUsed/>
  </w:style>
  <w:style w:type="character" w:customStyle="1" w:styleId="SidhuvudChar">
    <w:name w:val="Sidhuvud Char"/>
    <w:basedOn w:val="Standardstycketeckensnitt"/>
    <w:link w:val="Sidhuvud"/>
    <w:uiPriority w:val="99"/>
  </w:style>
  <w:style w:type="paragraph" w:styleId="Sidfot">
    <w:name w:val="footer"/>
    <w:basedOn w:val="Normal"/>
    <w:link w:val="SidfotChar"/>
    <w:uiPriority w:val="99"/>
    <w:unhideWhenUsed/>
    <w:pPr>
      <w:spacing w:after="40"/>
      <w:jc w:val="center"/>
    </w:pPr>
  </w:style>
  <w:style w:type="character" w:customStyle="1" w:styleId="SidfotChar">
    <w:name w:val="Sidfot Char"/>
    <w:basedOn w:val="Standardstycketeckensnitt"/>
    <w:link w:val="Sidfot"/>
    <w:uiPriority w:val="99"/>
  </w:style>
  <w:style w:type="paragraph" w:customStyle="1" w:styleId="Kontaktinformation">
    <w:name w:val="Kontaktinformation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Avslutandetext">
    <w:name w:val="Closing"/>
    <w:basedOn w:val="Normal"/>
    <w:next w:val="Signatur"/>
    <w:link w:val="Avslutandetext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AvslutandetextChar">
    <w:name w:val="Avslutande text Char"/>
    <w:basedOn w:val="Standardstycketeckensnitt"/>
    <w:link w:val="Avslutandetext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">
    <w:name w:val="Signature"/>
    <w:basedOn w:val="Normal"/>
    <w:next w:val="Normal"/>
    <w:link w:val="Signatur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Char">
    <w:name w:val="Signatur Char"/>
    <w:basedOn w:val="Standardstycketeckensnitt"/>
    <w:link w:val="Signatur"/>
    <w:uiPriority w:val="6"/>
    <w:rPr>
      <w:rFonts w:eastAsiaTheme="minorEastAsia"/>
      <w:bCs/>
      <w:szCs w:val="18"/>
    </w:rPr>
  </w:style>
  <w:style w:type="paragraph" w:styleId="Inledning">
    <w:name w:val="Salutation"/>
    <w:basedOn w:val="Normal"/>
    <w:next w:val="Normal"/>
    <w:link w:val="Inledning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InledningChar">
    <w:name w:val="Inledning Char"/>
    <w:basedOn w:val="Standardstycketeckensnitt"/>
    <w:link w:val="Inledning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ark">
    <w:name w:val="Strong"/>
    <w:basedOn w:val="Standardstycketeckensnitt"/>
    <w:uiPriority w:val="22"/>
    <w:qFormat/>
    <w:rPr>
      <w:b/>
      <w:bCs/>
      <w:color w:val="3D5157" w:themeColor="accent2"/>
    </w:rPr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lrutnt">
    <w:name w:val="Table Grid"/>
    <w:basedOn w:val="Normaltabel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4Char">
    <w:name w:val="Rubrik 4 Char"/>
    <w:basedOn w:val="Standardstycketeckensnitt"/>
    <w:link w:val="Rubrik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Rubrik5Char">
    <w:name w:val="Rubrik 5 Char"/>
    <w:basedOn w:val="Standardstycketeckensnitt"/>
    <w:link w:val="Rubrik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Rubrik6Char">
    <w:name w:val="Rubrik 6 Char"/>
    <w:basedOn w:val="Standardstycketeckensnitt"/>
    <w:link w:val="Rubrik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Rubrik3Char">
    <w:name w:val="Rubrik 3 Char"/>
    <w:basedOn w:val="Standardstycketeckensnitt"/>
    <w:link w:val="Rubrik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Indragetstycke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AnvndHyperlnk">
    <w:name w:val="FollowedHyperlink"/>
    <w:basedOn w:val="Standardstycketeckensnit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nk">
    <w:name w:val="Hyperlink"/>
    <w:basedOn w:val="Standardstycketeckensnitt"/>
    <w:uiPriority w:val="99"/>
    <w:semiHidden/>
    <w:unhideWhenUsed/>
    <w:rsid w:val="009439AA"/>
    <w:rPr>
      <w:color w:val="3D5157" w:themeColor="accent2"/>
      <w:u w:val="single"/>
    </w:rPr>
  </w:style>
  <w:style w:type="character" w:styleId="Bokenstitel">
    <w:name w:val="Book Title"/>
    <w:basedOn w:val="Standardstycketeckensnit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Betoning">
    <w:name w:val="Emphasis"/>
    <w:basedOn w:val="Standardstycketeckensnitt"/>
    <w:uiPriority w:val="20"/>
    <w:semiHidden/>
    <w:unhideWhenUsed/>
    <w:qFormat/>
    <w:rsid w:val="00D904CD"/>
    <w:rPr>
      <w:i/>
      <w:iCs/>
    </w:rPr>
  </w:style>
  <w:style w:type="character" w:customStyle="1" w:styleId="Rubrik7Char">
    <w:name w:val="Rubrik 7 Char"/>
    <w:basedOn w:val="Standardstycketeckensnitt"/>
    <w:link w:val="Rubrik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Rubrik8Char">
    <w:name w:val="Rubrik 8 Char"/>
    <w:basedOn w:val="Standardstycketeckensnitt"/>
    <w:link w:val="Rubrik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stycke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Ingetavstnd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Underrubrik">
    <w:name w:val="Subtitle"/>
    <w:basedOn w:val="Normal"/>
    <w:next w:val="Normal"/>
    <w:link w:val="Underrubrik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Diskretbetoning">
    <w:name w:val="Subtle Emphasis"/>
    <w:basedOn w:val="Standardstycketeckensnit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Diskretreferens">
    <w:name w:val="Subtle Reference"/>
    <w:basedOn w:val="Standardstycketeckensnit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Rubrik">
    <w:name w:val="Title"/>
    <w:basedOn w:val="Normal"/>
    <w:next w:val="Normal"/>
    <w:link w:val="Rubrik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\AppData\Roaming\Microsoft\Templates\Brevpapper%20(gr&#246;n%20v&#229;g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C:\Users\maria\AppData\Roaming\Microsoft\Templates\Brevpapper (grön våg).dotx</Template>
  <TotalTime>20</TotalTime>
  <Pages>1</Pages>
  <Words>236</Words>
  <Characters>1255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Wiktorsson</dc:creator>
  <cp:keywords/>
  <dc:description/>
  <cp:lastModifiedBy>Maria Wiktorsson</cp:lastModifiedBy>
  <cp:revision>4</cp:revision>
  <dcterms:created xsi:type="dcterms:W3CDTF">2019-08-22T07:22:00Z</dcterms:created>
  <dcterms:modified xsi:type="dcterms:W3CDTF">2020-08-18T07:40:00Z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